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44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86MS0067-01-2026-004287-07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Богунова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Константина Александровича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Богунов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К.А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конкурсным управляющим ООО «МАГИСТРАЛЬГАЗСПЕЦСТРОЙ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7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Богунов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 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остановления Пленума ВС РФ от 24.03.2005 г. № 5),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ходатайств об отложении рассмотрения дела не заявлял.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Богунова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86002612001445300001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</w:t>
      </w:r>
      <w:r>
        <w:rPr>
          <w:rFonts w:ascii="Times New Roman" w:eastAsia="Times New Roman" w:hAnsi="Times New Roman" w:cs="Times New Roman"/>
          <w:sz w:val="27"/>
          <w:szCs w:val="27"/>
        </w:rPr>
        <w:t>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Богунова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конкурсного управляющего ООО «МАГИСТРАЛЬГАЗСПЕЦСТРОЙ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Богунова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Константина Александровича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744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45175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8">
    <w:name w:val="cat-UserDefined grp-26 rplc-8"/>
    <w:basedOn w:val="DefaultParagraphFont"/>
  </w:style>
  <w:style w:type="character" w:customStyle="1" w:styleId="cat-UserDefinedgrp-27rplc-19">
    <w:name w:val="cat-UserDefined grp-27 rplc-19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185C5-AE1A-4E7D-B193-89770BFB972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